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 № 05-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/150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/2026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0032-01-2026-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57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 сентября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>.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Ханты-Мансийского автономного округа - Югры Светлана Валерьевна Михеева, 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Сургутский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д. 13, рассмотрев материалы дела об административном правонарушении, предусмотренном ч.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Мирзоева </w:t>
      </w:r>
      <w:r>
        <w:rPr>
          <w:rFonts w:ascii="Times New Roman" w:eastAsia="Times New Roman" w:hAnsi="Times New Roman" w:cs="Times New Roman"/>
          <w:sz w:val="28"/>
          <w:szCs w:val="28"/>
        </w:rPr>
        <w:t>Турала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Вахид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Оглы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анее привлекавшегося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Главой 20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68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Мирзоев </w:t>
      </w:r>
      <w:r>
        <w:rPr>
          <w:rFonts w:ascii="Times New Roman" w:eastAsia="Times New Roman" w:hAnsi="Times New Roman" w:cs="Times New Roman"/>
          <w:sz w:val="28"/>
          <w:szCs w:val="28"/>
        </w:rPr>
        <w:t>Т.В.о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:0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находясь по адресу: Ханты-Мансийский автономный округ- </w:t>
      </w:r>
      <w:r>
        <w:rPr>
          <w:rFonts w:ascii="Times New Roman" w:eastAsia="Times New Roman" w:hAnsi="Times New Roman" w:cs="Times New Roman"/>
          <w:sz w:val="28"/>
          <w:szCs w:val="28"/>
        </w:rPr>
        <w:t>Югра,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Магистральная,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>
        <w:rPr>
          <w:rFonts w:ascii="Times New Roman" w:eastAsia="Times New Roman" w:hAnsi="Times New Roman" w:cs="Times New Roman"/>
          <w:sz w:val="28"/>
          <w:szCs w:val="28"/>
        </w:rPr>
        <w:t>22А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уклонился от отбывания наказания в виде обязательных работ,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назначенны</w:t>
      </w:r>
      <w:r>
        <w:rPr>
          <w:rFonts w:ascii="Times New Roman" w:eastAsia="Times New Roman" w:hAnsi="Times New Roman" w:cs="Times New Roman"/>
          <w:sz w:val="28"/>
          <w:szCs w:val="28"/>
        </w:rPr>
        <w:t>х на основании постановления мирового судьи судебного участка №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КРФоАП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срок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Мирзоев </w:t>
      </w:r>
      <w:r>
        <w:rPr>
          <w:rFonts w:ascii="Times New Roman" w:eastAsia="Times New Roman" w:hAnsi="Times New Roman" w:cs="Times New Roman"/>
          <w:sz w:val="28"/>
          <w:szCs w:val="28"/>
        </w:rPr>
        <w:t>Т.В.о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судебном заседании вину признал.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Мирзоева </w:t>
      </w:r>
      <w:r>
        <w:rPr>
          <w:rFonts w:ascii="Times New Roman" w:eastAsia="Times New Roman" w:hAnsi="Times New Roman" w:cs="Times New Roman"/>
          <w:sz w:val="28"/>
          <w:szCs w:val="28"/>
        </w:rPr>
        <w:t>Т.В.о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20.25 Кодекса Российской Федерации об административных правонарушениях подтверждается следующими 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протоколом № </w:t>
      </w:r>
      <w:r>
        <w:rPr>
          <w:rStyle w:val="cat-UserDefinedgrp-34rplc-2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.2026 года,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сведениями из </w:t>
      </w:r>
      <w:r>
        <w:rPr>
          <w:rFonts w:ascii="Times New Roman" w:eastAsia="Times New Roman" w:hAnsi="Times New Roman" w:cs="Times New Roman"/>
          <w:sz w:val="28"/>
          <w:szCs w:val="28"/>
        </w:rPr>
        <w:t>ООО «</w:t>
      </w:r>
      <w:r>
        <w:rPr>
          <w:rStyle w:val="cat-UserDefinedgrp-36rplc-2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гола о том, что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мирового судьи не исполнено, к месту отбытия наказания </w:t>
      </w:r>
      <w:r>
        <w:rPr>
          <w:rFonts w:ascii="Times New Roman" w:eastAsia="Times New Roman" w:hAnsi="Times New Roman" w:cs="Times New Roman"/>
          <w:sz w:val="28"/>
          <w:szCs w:val="28"/>
        </w:rPr>
        <w:t>Крутиков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период с 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август 2026 года по постановлениям общее количество отработанных часов составляет 112 часов,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Style w:val="cat-UserDefinedgrp-35rplc-3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обязательных работ сроком на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 часов</w:t>
      </w:r>
      <w:r>
        <w:rPr>
          <w:rFonts w:ascii="Times New Roman" w:eastAsia="Times New Roman" w:hAnsi="Times New Roman" w:cs="Times New Roman"/>
          <w:sz w:val="28"/>
          <w:szCs w:val="28"/>
        </w:rPr>
        <w:t>, предупреждением, постановлением о возбуждении исполнительного производства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о направлении на работу от </w:t>
      </w:r>
      <w:r>
        <w:rPr>
          <w:rFonts w:ascii="Times New Roman" w:eastAsia="Times New Roman" w:hAnsi="Times New Roman" w:cs="Times New Roman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года. </w:t>
      </w:r>
    </w:p>
    <w:p>
      <w:pPr>
        <w:spacing w:before="0" w:after="0" w:line="317" w:lineRule="atLeast"/>
        <w:ind w:left="19" w:firstLine="68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приходит к выводу, что его вина в совершении административного правонарушения, предусмотренного ч. 4 ст. 20.25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hyperlink r:id="rId4" w:anchor="dst242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у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клонение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от отбывания обязательных работ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- доказанной.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Мирзоева </w:t>
      </w:r>
      <w:r>
        <w:rPr>
          <w:rFonts w:ascii="Times New Roman" w:eastAsia="Times New Roman" w:hAnsi="Times New Roman" w:cs="Times New Roman"/>
          <w:sz w:val="27"/>
          <w:szCs w:val="27"/>
        </w:rPr>
        <w:t>Т.В.о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квалифицирует по ч. 4 ст. 20.25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- </w:t>
      </w:r>
      <w:hyperlink r:id="rId4" w:anchor="dst242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у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клонение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от отбывания обязательных работ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20.25 Кодекса Российской Федерации об административных правонарушениях - 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>клонение от отбывания обязательных работ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 в соответствии со ст. 4.2 Кодекса Российской Федерации об административных правонарушениях, суд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ьей </w:t>
      </w:r>
      <w:r>
        <w:rPr>
          <w:rFonts w:ascii="Times New Roman" w:eastAsia="Times New Roman" w:hAnsi="Times New Roman" w:cs="Times New Roman"/>
          <w:sz w:val="28"/>
          <w:szCs w:val="28"/>
        </w:rPr>
        <w:t>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п. 2 ч. 1 ст. 4.3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является повторное совершение однородного административного правонарушения.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привлеченного к административной ответственности, и считает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>ареста</w:t>
      </w:r>
      <w:r>
        <w:rPr>
          <w:rFonts w:ascii="Times New Roman" w:eastAsia="Times New Roman" w:hAnsi="Times New Roman" w:cs="Times New Roman"/>
          <w:sz w:val="28"/>
          <w:szCs w:val="28"/>
        </w:rPr>
        <w:t>, 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20"/>
        <w:jc w:val="center"/>
        <w:rPr>
          <w:sz w:val="28"/>
          <w:szCs w:val="28"/>
        </w:rPr>
      </w:pP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Мирзоева </w:t>
      </w:r>
      <w:r>
        <w:rPr>
          <w:rFonts w:ascii="Times New Roman" w:eastAsia="Times New Roman" w:hAnsi="Times New Roman" w:cs="Times New Roman"/>
          <w:sz w:val="28"/>
          <w:szCs w:val="28"/>
        </w:rPr>
        <w:t>Турала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Вахид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Оглы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20.25 Кодекса Российской Федерации об административных правонарушениях 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административный арест сроком на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пятеро</w:t>
      </w:r>
      <w:r>
        <w:rPr>
          <w:rFonts w:ascii="Times New Roman" w:eastAsia="Times New Roman" w:hAnsi="Times New Roman" w:cs="Times New Roman"/>
          <w:sz w:val="28"/>
          <w:szCs w:val="28"/>
        </w:rPr>
        <w:t>) суток.</w:t>
      </w:r>
    </w:p>
    <w:p>
      <w:pPr>
        <w:spacing w:before="0" w:after="6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отбытия наказания исчислять с </w:t>
      </w:r>
      <w:r>
        <w:rPr>
          <w:rFonts w:ascii="Times New Roman" w:eastAsia="Times New Roman" w:hAnsi="Times New Roman" w:cs="Times New Roman"/>
          <w:sz w:val="28"/>
          <w:szCs w:val="28"/>
        </w:rPr>
        <w:t>момента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вынесения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 с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часов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минут </w:t>
      </w:r>
      <w:r>
        <w:rPr>
          <w:rFonts w:ascii="Times New Roman" w:eastAsia="Times New Roman" w:hAnsi="Times New Roman" w:cs="Times New Roman"/>
          <w:sz w:val="28"/>
          <w:szCs w:val="28"/>
        </w:rPr>
        <w:t>8 сентя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sz w:val="28"/>
          <w:szCs w:val="28"/>
        </w:rPr>
        <w:t>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Сургутский районный суд в течение 10 дней через судью, вынесшего постановление.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Михеева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</w:p>
    <w:p>
      <w:pPr>
        <w:tabs>
          <w:tab w:val="left" w:pos="6534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12">
    <w:name w:val="cat-UserDefined grp-33 rplc-12"/>
    <w:basedOn w:val="DefaultParagraphFont"/>
  </w:style>
  <w:style w:type="character" w:customStyle="1" w:styleId="cat-UserDefinedgrp-34rplc-26">
    <w:name w:val="cat-UserDefined grp-34 rplc-26"/>
    <w:basedOn w:val="DefaultParagraphFont"/>
  </w:style>
  <w:style w:type="character" w:customStyle="1" w:styleId="cat-UserDefinedgrp-36rplc-29">
    <w:name w:val="cat-UserDefined grp-36 rplc-29"/>
    <w:basedOn w:val="DefaultParagraphFont"/>
  </w:style>
  <w:style w:type="character" w:customStyle="1" w:styleId="cat-UserDefinedgrp-35rplc-34">
    <w:name w:val="cat-UserDefined grp-35 rplc-3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onsultant.ru/document/cons_doc_LAW_541164/37707645d3b04ddd250d6cdd19c54bd9662eae1b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